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EE2D8">
      <w:pPr>
        <w:spacing w:after="40"/>
        <w:jc w:val="center"/>
        <w:rPr>
          <w:rFonts w:hint="eastAsia"/>
        </w:rPr>
      </w:pPr>
      <w:r>
        <w:rPr>
          <w:b/>
          <w:color w:val="36A6A0"/>
          <w:sz w:val="26"/>
        </w:rPr>
        <w:t>🏫  SZKOŁA W GAWORZYCACH  🚌</w:t>
      </w:r>
    </w:p>
    <w:p w14:paraId="659167CF">
      <w:pPr>
        <w:spacing w:after="40"/>
        <w:jc w:val="center"/>
        <w:rPr>
          <w:rFonts w:hint="eastAsia"/>
        </w:rPr>
      </w:pPr>
      <w:r>
        <w:rPr>
          <w:b/>
          <w:color w:val="173B5E"/>
          <w:sz w:val="46"/>
        </w:rPr>
        <w:t>PLAN PODRÓŻY DO SZKOŁY</w:t>
      </w:r>
    </w:p>
    <w:p w14:paraId="16486D68">
      <w:pPr>
        <w:jc w:val="center"/>
        <w:rPr>
          <w:rFonts w:hint="eastAsia"/>
        </w:rPr>
      </w:pPr>
      <w:r>
        <w:rPr>
          <w:color w:val="2E86AB"/>
        </w:rPr>
        <w:t>Harmonogram autobusów • dowozy i odwozy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4"/>
      </w:tblGrid>
      <w:tr w14:paraId="74894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4" w:type="dxa"/>
            <w:shd w:val="clear" w:color="auto" w:fill="2E86AB"/>
            <w:vAlign w:val="center"/>
          </w:tcPr>
          <w:p w14:paraId="7399F643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PORANNE DOWOZY  •  DO SZKOŁY</w:t>
            </w:r>
          </w:p>
        </w:tc>
      </w:tr>
    </w:tbl>
    <w:p w14:paraId="52605D93">
      <w:pPr>
        <w:spacing w:after="0"/>
        <w:rPr>
          <w:rFonts w:hint="eastAsia"/>
        </w:rPr>
      </w:pPr>
    </w:p>
    <w:p w14:paraId="55F2BCF9">
      <w:pPr>
        <w:spacing w:after="120"/>
        <w:jc w:val="center"/>
        <w:rPr>
          <w:rFonts w:hint="eastAsia"/>
        </w:rPr>
      </w:pPr>
      <w:r>
        <w:t>Sprawdź swój autobus i godzinę odjazdu z miejscowości.</w:t>
      </w:r>
    </w:p>
    <w:tbl>
      <w:tblPr>
        <w:tblStyle w:val="12"/>
        <w:tblW w:w="0" w:type="auto"/>
        <w:jc w:val="center"/>
        <w:tblBorders>
          <w:top w:val="single" w:color="D5E4ED" w:sz="8" w:space="0"/>
          <w:left w:val="single" w:color="D5E4ED" w:sz="8" w:space="0"/>
          <w:bottom w:val="single" w:color="D5E4ED" w:sz="8" w:space="0"/>
          <w:right w:val="single" w:color="D5E4ED" w:sz="8" w:space="0"/>
          <w:insideH w:val="single" w:color="D5E4ED" w:sz="8" w:space="0"/>
          <w:insideV w:val="single" w:color="D5E4ED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4"/>
        <w:gridCol w:w="4824"/>
      </w:tblGrid>
      <w:tr w14:paraId="0A8B5182">
        <w:tblPrEx>
          <w:tblBorders>
            <w:top w:val="single" w:color="D5E4ED" w:sz="8" w:space="0"/>
            <w:left w:val="single" w:color="D5E4ED" w:sz="8" w:space="0"/>
            <w:bottom w:val="single" w:color="D5E4ED" w:sz="8" w:space="0"/>
            <w:right w:val="single" w:color="D5E4ED" w:sz="8" w:space="0"/>
            <w:insideH w:val="single" w:color="D5E4ED" w:sz="8" w:space="0"/>
            <w:insideV w:val="single" w:color="D5E4E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4" w:type="dxa"/>
            <w:shd w:val="clear" w:color="auto" w:fill="173B5E"/>
            <w:vAlign w:val="center"/>
          </w:tcPr>
          <w:p w14:paraId="5C487DDD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🚌  AUTOBUS 1</w:t>
            </w:r>
          </w:p>
        </w:tc>
        <w:tc>
          <w:tcPr>
            <w:tcW w:w="4824" w:type="dxa"/>
            <w:shd w:val="clear" w:color="auto" w:fill="36A6A0"/>
            <w:vAlign w:val="center"/>
          </w:tcPr>
          <w:p w14:paraId="64116638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🚌  AUTOBUS 2</w:t>
            </w:r>
          </w:p>
        </w:tc>
      </w:tr>
      <w:tr w14:paraId="25C67CCE">
        <w:tblPrEx>
          <w:tblBorders>
            <w:top w:val="single" w:color="D5E4ED" w:sz="8" w:space="0"/>
            <w:left w:val="single" w:color="D5E4ED" w:sz="8" w:space="0"/>
            <w:bottom w:val="single" w:color="D5E4ED" w:sz="8" w:space="0"/>
            <w:right w:val="single" w:color="D5E4ED" w:sz="8" w:space="0"/>
            <w:insideH w:val="single" w:color="D5E4ED" w:sz="8" w:space="0"/>
            <w:insideV w:val="single" w:color="D5E4E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4" w:type="dxa"/>
            <w:shd w:val="clear" w:color="auto" w:fill="F3F8FC"/>
          </w:tcPr>
          <w:p w14:paraId="1DC28F91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07:23   </w:t>
            </w:r>
            <w:r>
              <w:rPr>
                <w:color w:val="173B5E"/>
                <w:sz w:val="19"/>
              </w:rPr>
              <w:t xml:space="preserve"> Wierzchowice</w:t>
            </w:r>
          </w:p>
          <w:p w14:paraId="4C0A6F03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07:28   </w:t>
            </w:r>
            <w:r>
              <w:rPr>
                <w:color w:val="173B5E"/>
                <w:sz w:val="19"/>
              </w:rPr>
              <w:t xml:space="preserve"> Korytów</w:t>
            </w:r>
          </w:p>
          <w:p w14:paraId="4751AEEA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07:31   </w:t>
            </w:r>
            <w:r>
              <w:rPr>
                <w:color w:val="173B5E"/>
                <w:sz w:val="19"/>
              </w:rPr>
              <w:t xml:space="preserve"> Grabik</w:t>
            </w:r>
          </w:p>
          <w:p w14:paraId="23B02545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07:33   </w:t>
            </w:r>
            <w:r>
              <w:rPr>
                <w:color w:val="173B5E"/>
                <w:sz w:val="19"/>
              </w:rPr>
              <w:t xml:space="preserve"> Śrem</w:t>
            </w:r>
          </w:p>
          <w:p w14:paraId="37928EE0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07:36   </w:t>
            </w:r>
            <w:r>
              <w:rPr>
                <w:color w:val="173B5E"/>
                <w:sz w:val="19"/>
              </w:rPr>
              <w:t xml:space="preserve"> Witanowice</w:t>
            </w:r>
          </w:p>
          <w:p w14:paraId="0C7FF3CE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07:39   </w:t>
            </w:r>
            <w:r>
              <w:rPr>
                <w:color w:val="173B5E"/>
                <w:sz w:val="19"/>
              </w:rPr>
              <w:t xml:space="preserve"> Kurów Wielki</w:t>
            </w:r>
          </w:p>
          <w:p w14:paraId="23B8E3CE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07:43   </w:t>
            </w:r>
            <w:r>
              <w:rPr>
                <w:color w:val="173B5E"/>
                <w:sz w:val="19"/>
              </w:rPr>
              <w:t xml:space="preserve"> Dalków</w:t>
            </w:r>
          </w:p>
          <w:p w14:paraId="070811A2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07:47   </w:t>
            </w:r>
            <w:r>
              <w:rPr>
                <w:color w:val="173B5E"/>
                <w:sz w:val="19"/>
              </w:rPr>
              <w:t xml:space="preserve"> Gostyń</w:t>
            </w:r>
          </w:p>
          <w:p w14:paraId="5B992561">
            <w:pPr>
              <w:spacing w:before="20" w:after="40"/>
              <w:rPr>
                <w:rFonts w:hint="eastAsia"/>
                <w:b/>
                <w:sz w:val="24"/>
                <w:szCs w:val="24"/>
              </w:rPr>
            </w:pPr>
            <w:r>
              <w:rPr>
                <w:b/>
                <w:color w:val="173B5E"/>
                <w:sz w:val="24"/>
                <w:szCs w:val="24"/>
              </w:rPr>
              <w:t>07:54    ★ SZKOŁA</w:t>
            </w:r>
          </w:p>
        </w:tc>
        <w:tc>
          <w:tcPr>
            <w:tcW w:w="4824" w:type="dxa"/>
            <w:shd w:val="clear" w:color="auto" w:fill="EAF5FA"/>
          </w:tcPr>
          <w:p w14:paraId="1D3BD68D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06:55   </w:t>
            </w:r>
            <w:r>
              <w:rPr>
                <w:color w:val="173B5E"/>
                <w:sz w:val="19"/>
              </w:rPr>
              <w:t xml:space="preserve"> Dzików</w:t>
            </w:r>
          </w:p>
          <w:p w14:paraId="1BA2B0AC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07:02   </w:t>
            </w:r>
            <w:r>
              <w:rPr>
                <w:color w:val="173B5E"/>
                <w:sz w:val="19"/>
              </w:rPr>
              <w:t xml:space="preserve"> Nowa Jabłona</w:t>
            </w:r>
          </w:p>
          <w:p w14:paraId="4B607AF8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07:08   </w:t>
            </w:r>
            <w:r>
              <w:rPr>
                <w:color w:val="173B5E"/>
                <w:sz w:val="19"/>
              </w:rPr>
              <w:t xml:space="preserve"> Nowy Dwór</w:t>
            </w:r>
          </w:p>
          <w:p w14:paraId="4F5A56AE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07:11   </w:t>
            </w:r>
            <w:r>
              <w:rPr>
                <w:color w:val="173B5E"/>
                <w:sz w:val="19"/>
              </w:rPr>
              <w:t xml:space="preserve"> Zimna Brzeźnica</w:t>
            </w:r>
          </w:p>
          <w:p w14:paraId="57BC4234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07:20   </w:t>
            </w:r>
            <w:r>
              <w:rPr>
                <w:color w:val="173B5E"/>
                <w:sz w:val="19"/>
              </w:rPr>
              <w:t xml:space="preserve"> Mieszków</w:t>
            </w:r>
          </w:p>
          <w:p w14:paraId="6C449B6E">
            <w:pPr>
              <w:spacing w:before="20" w:after="40"/>
              <w:rPr>
                <w:rFonts w:hint="eastAsia"/>
                <w:sz w:val="24"/>
                <w:szCs w:val="24"/>
              </w:rPr>
            </w:pPr>
            <w:r>
              <w:rPr>
                <w:b/>
                <w:color w:val="173B5E"/>
                <w:sz w:val="24"/>
                <w:szCs w:val="24"/>
              </w:rPr>
              <w:t xml:space="preserve">07:24   </w:t>
            </w:r>
            <w:r>
              <w:rPr>
                <w:color w:val="173B5E"/>
                <w:sz w:val="24"/>
                <w:szCs w:val="24"/>
              </w:rPr>
              <w:t xml:space="preserve"> ★ SZKOŁA</w:t>
            </w:r>
          </w:p>
          <w:p w14:paraId="1F0BC34C">
            <w:pPr>
              <w:spacing w:before="20" w:after="40"/>
              <w:rPr>
                <w:rFonts w:hint="eastAsia"/>
              </w:rPr>
            </w:pPr>
          </w:p>
          <w:p w14:paraId="215009A9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07:32   </w:t>
            </w:r>
            <w:r>
              <w:rPr>
                <w:color w:val="173B5E"/>
                <w:sz w:val="19"/>
              </w:rPr>
              <w:t xml:space="preserve"> Kłobuczyn stacja</w:t>
            </w:r>
          </w:p>
          <w:p w14:paraId="168F6413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07:34   </w:t>
            </w:r>
            <w:r>
              <w:rPr>
                <w:color w:val="173B5E"/>
                <w:sz w:val="19"/>
              </w:rPr>
              <w:t xml:space="preserve"> Kłobuczyn wieś</w:t>
            </w:r>
          </w:p>
          <w:p w14:paraId="15FEF1EA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07:36   </w:t>
            </w:r>
            <w:r>
              <w:rPr>
                <w:color w:val="173B5E"/>
                <w:sz w:val="19"/>
              </w:rPr>
              <w:t xml:space="preserve"> Kłobuczyn sz. zakątek</w:t>
            </w:r>
          </w:p>
          <w:p w14:paraId="70935CA5">
            <w:pPr>
              <w:spacing w:before="20" w:after="40"/>
              <w:rPr>
                <w:rFonts w:hint="eastAsia"/>
                <w:sz w:val="24"/>
                <w:szCs w:val="24"/>
              </w:rPr>
            </w:pPr>
            <w:r>
              <w:rPr>
                <w:b/>
                <w:color w:val="173B5E"/>
                <w:sz w:val="24"/>
                <w:szCs w:val="24"/>
              </w:rPr>
              <w:t xml:space="preserve">07:44   </w:t>
            </w:r>
            <w:r>
              <w:rPr>
                <w:color w:val="173B5E"/>
                <w:sz w:val="24"/>
                <w:szCs w:val="24"/>
              </w:rPr>
              <w:t xml:space="preserve"> ★ SZKOŁA</w:t>
            </w:r>
          </w:p>
          <w:p w14:paraId="60562073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07:51   </w:t>
            </w:r>
            <w:r>
              <w:rPr>
                <w:color w:val="173B5E"/>
                <w:sz w:val="19"/>
              </w:rPr>
              <w:t xml:space="preserve"> Koźlice I przystanek</w:t>
            </w:r>
          </w:p>
          <w:p w14:paraId="6327B504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07:52   </w:t>
            </w:r>
            <w:r>
              <w:rPr>
                <w:color w:val="173B5E"/>
                <w:sz w:val="19"/>
              </w:rPr>
              <w:t xml:space="preserve"> Koźlice II przystanek</w:t>
            </w:r>
          </w:p>
          <w:p w14:paraId="0558411C">
            <w:pPr>
              <w:spacing w:before="20" w:after="40"/>
              <w:rPr>
                <w:rFonts w:hint="eastAsia"/>
                <w:sz w:val="24"/>
                <w:szCs w:val="24"/>
              </w:rPr>
            </w:pPr>
            <w:r>
              <w:rPr>
                <w:b/>
                <w:color w:val="173B5E"/>
                <w:sz w:val="24"/>
                <w:szCs w:val="24"/>
              </w:rPr>
              <w:t xml:space="preserve">07:56   </w:t>
            </w:r>
            <w:r>
              <w:rPr>
                <w:color w:val="173B5E"/>
                <w:sz w:val="24"/>
                <w:szCs w:val="24"/>
              </w:rPr>
              <w:t xml:space="preserve"> ★ SZKOŁA</w:t>
            </w:r>
          </w:p>
        </w:tc>
      </w:tr>
    </w:tbl>
    <w:p w14:paraId="4AAEB610">
      <w:pPr>
        <w:spacing w:before="160"/>
        <w:jc w:val="center"/>
        <w:rPr>
          <w:rFonts w:hint="eastAsia"/>
        </w:rPr>
      </w:pPr>
      <w:r>
        <w:rPr>
          <w:b/>
          <w:color w:val="36A6A0"/>
        </w:rPr>
        <w:t>Miłej drogi!  Pamiętaj o bezpieczeństwie na przystanku.</w:t>
      </w:r>
    </w:p>
    <w:p w14:paraId="2B8B6BBD">
      <w:pPr>
        <w:rPr>
          <w:rFonts w:hint="eastAsia"/>
        </w:rPr>
      </w:pPr>
      <w:r>
        <w:br w:type="page"/>
      </w:r>
      <w:bookmarkStart w:id="0" w:name="_GoBack"/>
      <w:bookmarkEnd w:id="0"/>
    </w:p>
    <w:p w14:paraId="1EB10907">
      <w:pPr>
        <w:spacing w:after="40"/>
        <w:jc w:val="center"/>
        <w:rPr>
          <w:rFonts w:hint="eastAsia"/>
        </w:rPr>
      </w:pPr>
      <w:r>
        <w:rPr>
          <w:b/>
          <w:color w:val="36A6A0"/>
          <w:sz w:val="26"/>
        </w:rPr>
        <w:t>🏫  SZKOŁA W GAWORZYCACH  🚌</w:t>
      </w:r>
    </w:p>
    <w:p w14:paraId="08B42371">
      <w:pPr>
        <w:spacing w:after="40"/>
        <w:jc w:val="center"/>
        <w:rPr>
          <w:rFonts w:hint="eastAsia"/>
        </w:rPr>
      </w:pPr>
      <w:r>
        <w:rPr>
          <w:b/>
          <w:color w:val="173B5E"/>
          <w:sz w:val="46"/>
        </w:rPr>
        <w:t>WRACAMY DO DOMU!</w:t>
      </w:r>
    </w:p>
    <w:p w14:paraId="01C06DFC">
      <w:pPr>
        <w:jc w:val="center"/>
        <w:rPr>
          <w:rFonts w:hint="eastAsia"/>
        </w:rPr>
      </w:pPr>
      <w:r>
        <w:rPr>
          <w:color w:val="2E86AB"/>
        </w:rPr>
        <w:t>Odwozy ze szkoły i przedszkola w Gaworzycach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4"/>
      </w:tblGrid>
      <w:tr w14:paraId="3FC36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4" w:type="dxa"/>
            <w:shd w:val="clear" w:color="auto" w:fill="2E86AB"/>
            <w:vAlign w:val="center"/>
          </w:tcPr>
          <w:p w14:paraId="4E481E69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KURS I  •  GODZ. 12:45 / 13:10</w:t>
            </w:r>
          </w:p>
        </w:tc>
      </w:tr>
    </w:tbl>
    <w:p w14:paraId="47871198">
      <w:pPr>
        <w:spacing w:after="0"/>
        <w:rPr>
          <w:rFonts w:hint="eastAsia"/>
        </w:rPr>
      </w:pPr>
    </w:p>
    <w:tbl>
      <w:tblPr>
        <w:tblStyle w:val="12"/>
        <w:tblW w:w="0" w:type="auto"/>
        <w:jc w:val="center"/>
        <w:tblBorders>
          <w:top w:val="single" w:color="D5E4ED" w:sz="8" w:space="0"/>
          <w:left w:val="single" w:color="D5E4ED" w:sz="8" w:space="0"/>
          <w:bottom w:val="single" w:color="D5E4ED" w:sz="8" w:space="0"/>
          <w:right w:val="single" w:color="D5E4ED" w:sz="8" w:space="0"/>
          <w:insideH w:val="single" w:color="D5E4ED" w:sz="8" w:space="0"/>
          <w:insideV w:val="single" w:color="D5E4ED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4"/>
        <w:gridCol w:w="4824"/>
      </w:tblGrid>
      <w:tr w14:paraId="6D218ED8">
        <w:tblPrEx>
          <w:tblBorders>
            <w:top w:val="single" w:color="D5E4ED" w:sz="8" w:space="0"/>
            <w:left w:val="single" w:color="D5E4ED" w:sz="8" w:space="0"/>
            <w:bottom w:val="single" w:color="D5E4ED" w:sz="8" w:space="0"/>
            <w:right w:val="single" w:color="D5E4ED" w:sz="8" w:space="0"/>
            <w:insideH w:val="single" w:color="D5E4ED" w:sz="8" w:space="0"/>
            <w:insideV w:val="single" w:color="D5E4E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4" w:type="dxa"/>
            <w:shd w:val="clear" w:color="auto" w:fill="173B5E"/>
            <w:vAlign w:val="center"/>
          </w:tcPr>
          <w:p w14:paraId="23BADAF3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🚌  AUTOBUS 1</w:t>
            </w:r>
          </w:p>
        </w:tc>
        <w:tc>
          <w:tcPr>
            <w:tcW w:w="4824" w:type="dxa"/>
            <w:shd w:val="clear" w:color="auto" w:fill="36A6A0"/>
            <w:vAlign w:val="center"/>
          </w:tcPr>
          <w:p w14:paraId="526E50E0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🚌  AUTOBUS 2</w:t>
            </w:r>
          </w:p>
        </w:tc>
      </w:tr>
      <w:tr w14:paraId="24397247">
        <w:tblPrEx>
          <w:tblBorders>
            <w:top w:val="single" w:color="D5E4ED" w:sz="8" w:space="0"/>
            <w:left w:val="single" w:color="D5E4ED" w:sz="8" w:space="0"/>
            <w:bottom w:val="single" w:color="D5E4ED" w:sz="8" w:space="0"/>
            <w:right w:val="single" w:color="D5E4ED" w:sz="8" w:space="0"/>
            <w:insideH w:val="single" w:color="D5E4ED" w:sz="8" w:space="0"/>
            <w:insideV w:val="single" w:color="D5E4E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4" w:type="dxa"/>
            <w:shd w:val="clear" w:color="auto" w:fill="F3F8FC"/>
          </w:tcPr>
          <w:p w14:paraId="3B71DCC5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12:45   </w:t>
            </w:r>
            <w:r>
              <w:rPr>
                <w:color w:val="173B5E"/>
                <w:sz w:val="19"/>
              </w:rPr>
              <w:t xml:space="preserve"> Koźlice, Kłobuczyn</w:t>
            </w:r>
          </w:p>
          <w:p w14:paraId="1A2F456A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13:10   </w:t>
            </w:r>
            <w:r>
              <w:rPr>
                <w:color w:val="173B5E"/>
                <w:sz w:val="19"/>
              </w:rPr>
              <w:t xml:space="preserve"> Gostyń, Dalków, Kurów Wielki, Witanowice, Śrem, Grabik, Korytów, Wierzchowice</w:t>
            </w:r>
          </w:p>
        </w:tc>
        <w:tc>
          <w:tcPr>
            <w:tcW w:w="4824" w:type="dxa"/>
            <w:shd w:val="clear" w:color="auto" w:fill="EAF5FA"/>
          </w:tcPr>
          <w:p w14:paraId="2286B0CD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12:45   </w:t>
            </w:r>
            <w:r>
              <w:rPr>
                <w:color w:val="173B5E"/>
                <w:sz w:val="19"/>
              </w:rPr>
              <w:t xml:space="preserve"> Dzików, N. Jabłona, N. Dwór, Zimna Brzeźnica, Mieszków</w:t>
            </w:r>
          </w:p>
        </w:tc>
      </w:tr>
    </w:tbl>
    <w:p w14:paraId="4AE1E469">
      <w:pPr>
        <w:rPr>
          <w:rFonts w:hint="eastAsia"/>
        </w:rPr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4"/>
      </w:tblGrid>
      <w:tr w14:paraId="5F403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4" w:type="dxa"/>
            <w:shd w:val="clear" w:color="auto" w:fill="36A6A0"/>
            <w:vAlign w:val="center"/>
          </w:tcPr>
          <w:p w14:paraId="57046915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KURS II  •  GODZ. 13:40</w:t>
            </w:r>
          </w:p>
        </w:tc>
      </w:tr>
    </w:tbl>
    <w:p w14:paraId="3E41D90C">
      <w:pPr>
        <w:spacing w:after="0"/>
        <w:rPr>
          <w:rFonts w:hint="eastAsia"/>
        </w:rPr>
      </w:pPr>
    </w:p>
    <w:tbl>
      <w:tblPr>
        <w:tblStyle w:val="12"/>
        <w:tblW w:w="0" w:type="auto"/>
        <w:jc w:val="center"/>
        <w:tblBorders>
          <w:top w:val="single" w:color="D5E4ED" w:sz="8" w:space="0"/>
          <w:left w:val="single" w:color="D5E4ED" w:sz="8" w:space="0"/>
          <w:bottom w:val="single" w:color="D5E4ED" w:sz="8" w:space="0"/>
          <w:right w:val="single" w:color="D5E4ED" w:sz="8" w:space="0"/>
          <w:insideH w:val="single" w:color="D5E4ED" w:sz="8" w:space="0"/>
          <w:insideV w:val="single" w:color="D5E4ED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4"/>
        <w:gridCol w:w="4824"/>
      </w:tblGrid>
      <w:tr w14:paraId="4AC40080">
        <w:tblPrEx>
          <w:tblBorders>
            <w:top w:val="single" w:color="D5E4ED" w:sz="8" w:space="0"/>
            <w:left w:val="single" w:color="D5E4ED" w:sz="8" w:space="0"/>
            <w:bottom w:val="single" w:color="D5E4ED" w:sz="8" w:space="0"/>
            <w:right w:val="single" w:color="D5E4ED" w:sz="8" w:space="0"/>
            <w:insideH w:val="single" w:color="D5E4ED" w:sz="8" w:space="0"/>
            <w:insideV w:val="single" w:color="D5E4E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4" w:type="dxa"/>
            <w:shd w:val="clear" w:color="auto" w:fill="173B5E"/>
            <w:vAlign w:val="center"/>
          </w:tcPr>
          <w:p w14:paraId="7F306B16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🚌  AUTOBUS 1</w:t>
            </w:r>
          </w:p>
        </w:tc>
        <w:tc>
          <w:tcPr>
            <w:tcW w:w="4824" w:type="dxa"/>
            <w:shd w:val="clear" w:color="auto" w:fill="36A6A0"/>
            <w:vAlign w:val="center"/>
          </w:tcPr>
          <w:p w14:paraId="7F892100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🚌  AUTOBUS 2</w:t>
            </w:r>
          </w:p>
        </w:tc>
      </w:tr>
      <w:tr w14:paraId="0B12006F">
        <w:tblPrEx>
          <w:tblBorders>
            <w:top w:val="single" w:color="D5E4ED" w:sz="8" w:space="0"/>
            <w:left w:val="single" w:color="D5E4ED" w:sz="8" w:space="0"/>
            <w:bottom w:val="single" w:color="D5E4ED" w:sz="8" w:space="0"/>
            <w:right w:val="single" w:color="D5E4ED" w:sz="8" w:space="0"/>
            <w:insideH w:val="single" w:color="D5E4ED" w:sz="8" w:space="0"/>
            <w:insideV w:val="single" w:color="D5E4E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4" w:type="dxa"/>
            <w:shd w:val="clear" w:color="auto" w:fill="F3F8FC"/>
          </w:tcPr>
          <w:p w14:paraId="5C53FFF2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13:40   </w:t>
            </w:r>
            <w:r>
              <w:rPr>
                <w:color w:val="173B5E"/>
                <w:sz w:val="19"/>
              </w:rPr>
              <w:t xml:space="preserve"> Koźlice, Kłobuczyn, Wierzchowce, Korytów, Grabik, Śrem, Witanowice, Kurów Wielki, Dalków, Gostyń</w:t>
            </w:r>
          </w:p>
        </w:tc>
        <w:tc>
          <w:tcPr>
            <w:tcW w:w="4824" w:type="dxa"/>
            <w:shd w:val="clear" w:color="auto" w:fill="EAF5FA"/>
          </w:tcPr>
          <w:p w14:paraId="1D8ED1C4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13:40   </w:t>
            </w:r>
            <w:r>
              <w:rPr>
                <w:color w:val="173B5E"/>
                <w:sz w:val="19"/>
              </w:rPr>
              <w:t xml:space="preserve"> Dzików, N. Jabłona, N. Dwór, Zimna Brzeźnica, Mieszków</w:t>
            </w:r>
          </w:p>
        </w:tc>
      </w:tr>
    </w:tbl>
    <w:p w14:paraId="4CA74697">
      <w:pPr>
        <w:rPr>
          <w:rFonts w:hint="eastAsia"/>
        </w:rPr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4"/>
      </w:tblGrid>
      <w:tr w14:paraId="22AC4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4" w:type="dxa"/>
            <w:shd w:val="clear" w:color="auto" w:fill="2E86AB"/>
            <w:vAlign w:val="center"/>
          </w:tcPr>
          <w:p w14:paraId="484BE566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KURS III  •  GODZ. 14:35</w:t>
            </w:r>
          </w:p>
        </w:tc>
      </w:tr>
    </w:tbl>
    <w:p w14:paraId="46ED7771">
      <w:pPr>
        <w:spacing w:after="0"/>
        <w:rPr>
          <w:rFonts w:hint="eastAsia"/>
        </w:rPr>
      </w:pPr>
    </w:p>
    <w:tbl>
      <w:tblPr>
        <w:tblStyle w:val="12"/>
        <w:tblW w:w="0" w:type="auto"/>
        <w:jc w:val="center"/>
        <w:tblBorders>
          <w:top w:val="single" w:color="D5E4ED" w:sz="8" w:space="0"/>
          <w:left w:val="single" w:color="D5E4ED" w:sz="8" w:space="0"/>
          <w:bottom w:val="single" w:color="D5E4ED" w:sz="8" w:space="0"/>
          <w:right w:val="single" w:color="D5E4ED" w:sz="8" w:space="0"/>
          <w:insideH w:val="single" w:color="D5E4ED" w:sz="8" w:space="0"/>
          <w:insideV w:val="single" w:color="D5E4ED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4"/>
        <w:gridCol w:w="4824"/>
      </w:tblGrid>
      <w:tr w14:paraId="73ED99E8">
        <w:tblPrEx>
          <w:tblBorders>
            <w:top w:val="single" w:color="D5E4ED" w:sz="8" w:space="0"/>
            <w:left w:val="single" w:color="D5E4ED" w:sz="8" w:space="0"/>
            <w:bottom w:val="single" w:color="D5E4ED" w:sz="8" w:space="0"/>
            <w:right w:val="single" w:color="D5E4ED" w:sz="8" w:space="0"/>
            <w:insideH w:val="single" w:color="D5E4ED" w:sz="8" w:space="0"/>
            <w:insideV w:val="single" w:color="D5E4E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4" w:type="dxa"/>
            <w:shd w:val="clear" w:color="auto" w:fill="173B5E"/>
            <w:vAlign w:val="center"/>
          </w:tcPr>
          <w:p w14:paraId="1F0C0E28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🚌  AUTOBUS 1</w:t>
            </w:r>
          </w:p>
        </w:tc>
        <w:tc>
          <w:tcPr>
            <w:tcW w:w="4824" w:type="dxa"/>
            <w:shd w:val="clear" w:color="auto" w:fill="36A6A0"/>
            <w:vAlign w:val="center"/>
          </w:tcPr>
          <w:p w14:paraId="2C87E1C9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4"/>
              </w:rPr>
              <w:t>🚌  AUTOBUS 2</w:t>
            </w:r>
          </w:p>
        </w:tc>
      </w:tr>
      <w:tr w14:paraId="360BAD36">
        <w:tblPrEx>
          <w:tblBorders>
            <w:top w:val="single" w:color="D5E4ED" w:sz="8" w:space="0"/>
            <w:left w:val="single" w:color="D5E4ED" w:sz="8" w:space="0"/>
            <w:bottom w:val="single" w:color="D5E4ED" w:sz="8" w:space="0"/>
            <w:right w:val="single" w:color="D5E4ED" w:sz="8" w:space="0"/>
            <w:insideH w:val="single" w:color="D5E4ED" w:sz="8" w:space="0"/>
            <w:insideV w:val="single" w:color="D5E4ED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4" w:type="dxa"/>
            <w:shd w:val="clear" w:color="auto" w:fill="F3F8FC"/>
          </w:tcPr>
          <w:p w14:paraId="7D365AD4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14:35   </w:t>
            </w:r>
            <w:r>
              <w:rPr>
                <w:color w:val="173B5E"/>
                <w:sz w:val="19"/>
              </w:rPr>
              <w:t xml:space="preserve"> Koźlice, Kłobuczyn, Gostyń, Dalków, Kurów Wielki, Witanowice, Śrem, Grabik, Korytów, Wierzchow</w:t>
            </w:r>
            <w:r>
              <w:rPr>
                <w:rFonts w:hint="default"/>
                <w:color w:val="173B5E"/>
                <w:sz w:val="19"/>
                <w:lang w:val="pl-PL"/>
              </w:rPr>
              <w:t>i</w:t>
            </w:r>
            <w:r>
              <w:rPr>
                <w:color w:val="173B5E"/>
                <w:sz w:val="19"/>
              </w:rPr>
              <w:t>ce</w:t>
            </w:r>
          </w:p>
        </w:tc>
        <w:tc>
          <w:tcPr>
            <w:tcW w:w="4824" w:type="dxa"/>
            <w:shd w:val="clear" w:color="auto" w:fill="EAF5FA"/>
          </w:tcPr>
          <w:p w14:paraId="29477978">
            <w:pPr>
              <w:spacing w:before="20" w:after="40"/>
              <w:rPr>
                <w:rFonts w:hint="eastAsia"/>
              </w:rPr>
            </w:pPr>
            <w:r>
              <w:rPr>
                <w:b/>
                <w:color w:val="173B5E"/>
                <w:sz w:val="19"/>
              </w:rPr>
              <w:t xml:space="preserve">14:35   </w:t>
            </w:r>
            <w:r>
              <w:rPr>
                <w:color w:val="173B5E"/>
                <w:sz w:val="19"/>
              </w:rPr>
              <w:t xml:space="preserve"> Dzików, N. Jabłona, N. Dwór, Zimna Brzeźnica, Mieszków</w:t>
            </w:r>
          </w:p>
        </w:tc>
      </w:tr>
    </w:tbl>
    <w:p w14:paraId="7900C86E">
      <w:pPr>
        <w:spacing w:before="160"/>
        <w:jc w:val="center"/>
        <w:rPr>
          <w:rFonts w:hint="eastAsia"/>
        </w:rPr>
      </w:pPr>
      <w:r>
        <w:rPr>
          <w:b/>
          <w:color w:val="36A6A0"/>
          <w:sz w:val="26"/>
        </w:rPr>
        <w:t>🚌  Do zobaczenia jutro!</w:t>
      </w:r>
    </w:p>
    <w:sectPr>
      <w:footerReference r:id="rId5" w:type="default"/>
      <w:pgSz w:w="12240" w:h="15840"/>
      <w:pgMar w:top="792" w:right="893" w:bottom="792" w:left="89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EFN KK 2z5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FN KK 2z5">
    <w:panose1 w:val="02000400000000000000"/>
    <w:charset w:val="00"/>
    <w:family w:val="auto"/>
    <w:pitch w:val="default"/>
    <w:sig w:usb0="80000003" w:usb1="00000000" w:usb2="00000040" w:usb3="00000000" w:csb0="00000001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EC3E4">
    <w:pPr>
      <w:pStyle w:val="18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1600"/>
    <w:rsid w:val="00034616"/>
    <w:rsid w:val="0006063C"/>
    <w:rsid w:val="000F6F70"/>
    <w:rsid w:val="0015074B"/>
    <w:rsid w:val="0029639D"/>
    <w:rsid w:val="00326F90"/>
    <w:rsid w:val="00403623"/>
    <w:rsid w:val="00AA1D8D"/>
    <w:rsid w:val="00B47730"/>
    <w:rsid w:val="00CB0664"/>
    <w:rsid w:val="00E55D2A"/>
    <w:rsid w:val="00FC693F"/>
    <w:rsid w:val="3F73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Theme="minorEastAsia" w:cstheme="minorBidi"/>
      <w:color w:val="233746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uiPriority w:val="99"/>
  </w:style>
  <w:style w:type="character" w:customStyle="1" w:styleId="145">
    <w:name w:val="Tekst podstawowy 2 Znak"/>
    <w:basedOn w:val="11"/>
    <w:link w:val="14"/>
    <w:uiPriority w:val="99"/>
  </w:style>
  <w:style w:type="character" w:customStyle="1" w:styleId="146">
    <w:name w:val="Tekst podstawowy 3 Znak"/>
    <w:basedOn w:val="11"/>
    <w:link w:val="15"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219</Words>
  <Characters>1175</Characters>
  <Lines>10</Lines>
  <Paragraphs>3</Paragraphs>
  <TotalTime>3</TotalTime>
  <ScaleCrop>false</ScaleCrop>
  <LinksUpToDate>false</LinksUpToDate>
  <CharactersWithSpaces>1453</CharactersWithSpaces>
  <Application>WPS Office_12.1.0.29681_F1E327BC-269C-435d-A152-05C5408002CA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2026-10-29T09:08:00Z</dcterms:created>
  <dc:creator>python-docx</dc:creator>
  <dc:description>generated by python-docx</dc:description>
  <cp:lastModifiedBy>Justyna Szymańska-Mały</cp:lastModifiedBy>
  <dcterms:modified xsi:type="dcterms:W3CDTF">2026-10-29T21:02:58Z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eyJoZGlkIjoiY2JjOTRjNDI1YzE0NWQ2MGE1ZGMwZjQ0MjdiM2Q1YWIiLCJ1c2VySWQiOiIzNzI4NjI4MzY0MDI5In0=</vt:lpwstr>
  </property>
  <property fmtid="{D5CDD505-2E9C-101B-9397-08002B2CF9AE}" pid="3" name="KSOProductBuildVer">
    <vt:lpwstr>1045-12.1.0.29681</vt:lpwstr>
  </property>
  <property fmtid="{D5CDD505-2E9C-101B-9397-08002B2CF9AE}" pid="4" name="ICV">
    <vt:lpwstr>8CB8D374072944E390B893428E07AB78_12</vt:lpwstr>
  </property>
</Properties>
</file>